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1102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5719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Михаила Николаевича,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Эстонских дорожников-26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квартира-27,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2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/судебная повестка/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И.Н.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Комарова Михаила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</w:t>
      </w:r>
      <w:r>
        <w:rPr>
          <w:rFonts w:ascii="Times New Roman" w:eastAsia="Times New Roman" w:hAnsi="Times New Roman" w:cs="Times New Roman"/>
          <w:sz w:val="28"/>
          <w:szCs w:val="28"/>
        </w:rPr>
        <w:t>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UserDefinedgrp-27rplc-28">
    <w:name w:val="cat-UserDefined grp-27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